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8D" w:rsidRPr="000B2263" w:rsidRDefault="00CE669D" w:rsidP="000B2263">
      <w:pPr>
        <w:pStyle w:val="Bodytext1"/>
        <w:numPr>
          <w:ilvl w:val="0"/>
          <w:numId w:val="1"/>
        </w:numPr>
        <w:shd w:val="clear" w:color="auto" w:fill="auto"/>
        <w:tabs>
          <w:tab w:val="left" w:pos="442"/>
        </w:tabs>
        <w:spacing w:after="30"/>
        <w:ind w:left="20" w:right="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343025" y="-7600950"/>
            <wp:positionH relativeFrom="margin">
              <wp:align>center</wp:align>
            </wp:positionH>
            <wp:positionV relativeFrom="margin">
              <wp:align>top</wp:align>
            </wp:positionV>
            <wp:extent cx="6000750" cy="8458200"/>
            <wp:effectExtent l="19050" t="0" r="0" b="0"/>
            <wp:wrapSquare wrapText="bothSides"/>
            <wp:docPr id="1" name="Рисунок 0" descr="Вторая группа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8C0" w:rsidRPr="000B2263">
        <w:rPr>
          <w:sz w:val="24"/>
          <w:szCs w:val="24"/>
        </w:rPr>
        <w:br w:type="page"/>
      </w:r>
      <w:r w:rsidR="006108C0" w:rsidRPr="000B2263">
        <w:rPr>
          <w:sz w:val="24"/>
          <w:szCs w:val="24"/>
        </w:rPr>
        <w:lastRenderedPageBreak/>
        <w:t>пункту 1 части 9 статьи 20 Федерального закона, медицинский работник информирует его родителей (законных представителей) об оказанной медицинской помощи.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120" w:after="30" w:line="230" w:lineRule="exact"/>
        <w:ind w:left="20" w:firstLine="1580"/>
        <w:jc w:val="both"/>
        <w:rPr>
          <w:sz w:val="24"/>
          <w:szCs w:val="24"/>
        </w:rPr>
      </w:pPr>
      <w:bookmarkStart w:id="0" w:name="bookmark3"/>
      <w:r w:rsidRPr="000B2263">
        <w:rPr>
          <w:sz w:val="24"/>
          <w:szCs w:val="24"/>
        </w:rPr>
        <w:t>2. Задачи деятельности по охране здоровья воспитанников</w:t>
      </w:r>
      <w:bookmarkEnd w:id="0"/>
    </w:p>
    <w:p w:rsidR="00CF4E8D" w:rsidRPr="000B2263" w:rsidRDefault="006108C0" w:rsidP="000B2263">
      <w:pPr>
        <w:pStyle w:val="Bodytext1"/>
        <w:numPr>
          <w:ilvl w:val="0"/>
          <w:numId w:val="2"/>
        </w:numPr>
        <w:shd w:val="clear" w:color="auto" w:fill="auto"/>
        <w:tabs>
          <w:tab w:val="left" w:pos="447"/>
        </w:tabs>
        <w:spacing w:before="120"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Охрана здоровья воспитанников включает в себя: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9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организацию питания воспитанников;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определение оптимальной учебной, внеучебной нагрузки, режима дня;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342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обеспечение безопасности воспитанников во время пребывания в МБДОУ;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профилактику несчастных случаев с воспитанниками во время пребывания в МБДОУ;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0B2263" w:rsidRDefault="006108C0" w:rsidP="000B2263">
      <w:pPr>
        <w:pStyle w:val="Heading20"/>
        <w:keepNext/>
        <w:keepLines/>
        <w:shd w:val="clear" w:color="auto" w:fill="auto"/>
        <w:spacing w:before="0" w:after="30" w:line="322" w:lineRule="exact"/>
        <w:ind w:left="20" w:right="1400" w:firstLine="1580"/>
        <w:jc w:val="both"/>
        <w:rPr>
          <w:sz w:val="24"/>
          <w:szCs w:val="24"/>
        </w:rPr>
      </w:pPr>
      <w:bookmarkStart w:id="1" w:name="bookmark4"/>
      <w:r w:rsidRPr="000B2263">
        <w:rPr>
          <w:sz w:val="24"/>
          <w:szCs w:val="24"/>
        </w:rPr>
        <w:t xml:space="preserve">3. Требования к организации безопасности </w:t>
      </w:r>
    </w:p>
    <w:p w:rsidR="00CF4E8D" w:rsidRPr="0021647C" w:rsidRDefault="006108C0" w:rsidP="000B2263">
      <w:pPr>
        <w:pStyle w:val="Heading20"/>
        <w:keepNext/>
        <w:keepLines/>
        <w:shd w:val="clear" w:color="auto" w:fill="auto"/>
        <w:spacing w:before="0" w:after="30" w:line="322" w:lineRule="exact"/>
        <w:ind w:left="20" w:right="1400" w:hanging="20"/>
        <w:rPr>
          <w:sz w:val="24"/>
          <w:szCs w:val="24"/>
        </w:rPr>
      </w:pPr>
      <w:r w:rsidRPr="0021647C">
        <w:rPr>
          <w:sz w:val="24"/>
          <w:szCs w:val="24"/>
        </w:rPr>
        <w:t>3.1.Общие требования безопасности</w:t>
      </w:r>
      <w:bookmarkEnd w:id="1"/>
    </w:p>
    <w:p w:rsidR="00CF4E8D" w:rsidRPr="000B2263" w:rsidRDefault="000B2263" w:rsidP="000B2263">
      <w:pPr>
        <w:pStyle w:val="Bodytext2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3.1.1 .Каждый сотрудник МБДОУ должен знать и выполнять: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5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требования настоящего Положения;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26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инструкцию об организации охраны жизни и здоровья воспитанников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сада, а также на прогулочной площадке, цветниках);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-инструкцию по охране труда и технике безопасности;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-правила пожарной безопасности, знать план эвакуации воспитанников и взрослых на случай возникновения пожара (знать план эвакуации детей на случай пожара, места расположения первичных средств пожаротушения,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-санитарные нормы, правила, требования к организации режима работы в соответствии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 мая 2013 г. N 26;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64"/>
        </w:tabs>
        <w:spacing w:after="30"/>
        <w:ind w:left="20" w:right="2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инструкцию по оказанию первой помощи пострадавшим (при ушибах, кровотечениях, отравлениях, вывихах, переломах, поражениях электрическим током, солнечным ударом, при термических ожогах) и уметь оказать первую помощь;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22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5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другие правила в соответствии с законодательством Российской Федерации.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3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3.1.2 </w:t>
      </w:r>
      <w:r w:rsidR="006108C0" w:rsidRPr="000B2263">
        <w:rPr>
          <w:sz w:val="24"/>
          <w:szCs w:val="24"/>
        </w:rPr>
        <w:t>На время подмены воспитателя (кратковременной или долгосрочной) педагоги и сотрудники МБДОУ обязаны брать на себя функции по охране жизни и здоровья детей, спасению и эвакуации их в случае необходимости.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4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3.1.3 </w:t>
      </w:r>
      <w:r w:rsidR="006108C0" w:rsidRPr="000B2263">
        <w:rPr>
          <w:sz w:val="24"/>
          <w:szCs w:val="24"/>
        </w:rPr>
        <w:t>Для экстренной связи воспитатель должен владеть информацией о воспитанниках и их родителях (законных представителях)-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4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3.1.4 </w:t>
      </w:r>
      <w:r w:rsidR="006108C0" w:rsidRPr="000B2263">
        <w:rPr>
          <w:sz w:val="24"/>
          <w:szCs w:val="24"/>
        </w:rPr>
        <w:t>В МБДОУ на видном месте должны быть вывешены номера телефонов: учредителя, руководителя МБДОУ, завхоза, медицинской сестры, экстренных служб.</w:t>
      </w:r>
    </w:p>
    <w:p w:rsidR="00CF4E8D" w:rsidRPr="0021647C" w:rsidRDefault="0021647C" w:rsidP="0021647C">
      <w:pPr>
        <w:pStyle w:val="Heading20"/>
        <w:keepNext/>
        <w:keepLines/>
        <w:shd w:val="clear" w:color="auto" w:fill="auto"/>
        <w:tabs>
          <w:tab w:val="left" w:pos="567"/>
        </w:tabs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2" w:name="bookmark5"/>
      <w:r w:rsidRPr="0021647C">
        <w:rPr>
          <w:sz w:val="24"/>
          <w:szCs w:val="24"/>
        </w:rPr>
        <w:lastRenderedPageBreak/>
        <w:t xml:space="preserve">3.2 </w:t>
      </w:r>
      <w:r w:rsidR="006108C0" w:rsidRPr="0021647C">
        <w:rPr>
          <w:sz w:val="24"/>
          <w:szCs w:val="24"/>
        </w:rPr>
        <w:t>Требования к безопасности во время организации питания</w:t>
      </w:r>
      <w:bookmarkEnd w:id="2"/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3.2.1. МБДОУ обязано создать условия для обеспечения питанием воспитанников (ч. 1 ст. 37 273-Ф3).</w:t>
      </w:r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3.2.2. Организация питания воспитанников регламентируется локальным нормативным актом образовательной организации - Положением об организации питания детей в муниципальном бюджетном дошкольном образовательном учреждении «</w:t>
      </w:r>
      <w:r>
        <w:rPr>
          <w:sz w:val="24"/>
          <w:szCs w:val="24"/>
        </w:rPr>
        <w:t>Черемуховский детский сад</w:t>
      </w:r>
      <w:r w:rsidR="006108C0" w:rsidRPr="000B2263">
        <w:rPr>
          <w:sz w:val="24"/>
          <w:szCs w:val="24"/>
        </w:rPr>
        <w:t xml:space="preserve"> </w:t>
      </w:r>
      <w:r>
        <w:rPr>
          <w:sz w:val="24"/>
          <w:szCs w:val="24"/>
        </w:rPr>
        <w:t>"Березка"</w:t>
      </w:r>
      <w:r w:rsidR="006108C0" w:rsidRPr="000B2263">
        <w:rPr>
          <w:sz w:val="24"/>
          <w:szCs w:val="24"/>
        </w:rPr>
        <w:t>».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567"/>
        </w:tabs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3" w:name="bookmark6"/>
      <w:r>
        <w:rPr>
          <w:sz w:val="24"/>
          <w:szCs w:val="24"/>
        </w:rPr>
        <w:t xml:space="preserve">3.3 </w:t>
      </w:r>
      <w:r w:rsidR="006108C0" w:rsidRPr="000B2263">
        <w:rPr>
          <w:sz w:val="24"/>
          <w:szCs w:val="24"/>
        </w:rPr>
        <w:t>Требования к оказанию первичной медико-санитарной помощи</w:t>
      </w:r>
      <w:bookmarkEnd w:id="3"/>
    </w:p>
    <w:p w:rsidR="00CF4E8D" w:rsidRPr="000B2263" w:rsidRDefault="0021647C" w:rsidP="0021647C">
      <w:pPr>
        <w:pStyle w:val="Bodytext1"/>
        <w:shd w:val="clear" w:color="auto" w:fill="auto"/>
        <w:tabs>
          <w:tab w:val="left" w:pos="76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3.3.1 </w:t>
      </w:r>
      <w:r w:rsidR="006108C0" w:rsidRPr="000B2263">
        <w:rPr>
          <w:sz w:val="24"/>
          <w:szCs w:val="24"/>
        </w:rPr>
        <w:t>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помощи между МБДОУ «</w:t>
      </w:r>
      <w:r>
        <w:rPr>
          <w:sz w:val="24"/>
          <w:szCs w:val="24"/>
        </w:rPr>
        <w:t>Черемуховский</w:t>
      </w:r>
      <w:r w:rsidR="006108C0" w:rsidRPr="000B2263">
        <w:rPr>
          <w:sz w:val="24"/>
          <w:szCs w:val="24"/>
        </w:rPr>
        <w:t xml:space="preserve"> детский сад «</w:t>
      </w:r>
      <w:r>
        <w:rPr>
          <w:sz w:val="24"/>
          <w:szCs w:val="24"/>
        </w:rPr>
        <w:t>Березка» и ГУ</w:t>
      </w:r>
      <w:r w:rsidR="006108C0" w:rsidRPr="000B2263">
        <w:rPr>
          <w:sz w:val="24"/>
          <w:szCs w:val="24"/>
        </w:rPr>
        <w:t>АЗ «</w:t>
      </w:r>
      <w:r>
        <w:rPr>
          <w:sz w:val="24"/>
          <w:szCs w:val="24"/>
        </w:rPr>
        <w:t>Новошешминская</w:t>
      </w:r>
      <w:r w:rsidR="006108C0" w:rsidRPr="000B2263">
        <w:rPr>
          <w:sz w:val="24"/>
          <w:szCs w:val="24"/>
        </w:rPr>
        <w:t xml:space="preserve"> ЦРБ» (далее - медицинская организация)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3.3.2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осуществляет пропаганду здорового образа жизни среди участников образовательных отношений МБДОУ.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CF4E8D" w:rsidRPr="000B2263" w:rsidRDefault="0021647C" w:rsidP="0021647C">
      <w:pPr>
        <w:pStyle w:val="Bodytext1"/>
        <w:shd w:val="clear" w:color="auto" w:fill="auto"/>
        <w:spacing w:after="30" w:line="278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CF4E8D" w:rsidRPr="000B2263" w:rsidRDefault="0021647C" w:rsidP="0021647C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3.3.5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обеспечивает лекарственными препаратами аптечки первой помощи, находящиеся в группах МБДОУ и на пищеблоке.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1849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4" w:name="bookmark7"/>
      <w:r>
        <w:rPr>
          <w:sz w:val="24"/>
          <w:szCs w:val="24"/>
        </w:rPr>
        <w:t xml:space="preserve">3.4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оптимальной учебной, внеучебной нагрузки, режима учебных занятий и продолжительности каникул</w:t>
      </w:r>
      <w:bookmarkEnd w:id="4"/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3.4.1. МБДОУ обязано соблюдать санитарные нормы, предъявляемые к организации образовательного процесса, а именно к оптимальной учебной, внеучебной нагрузке, режиму учебных занятий и продолжительности каникул (п.З ч. 1, ч.4 статьи 41 273-Ф3). 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3.4.2.Организация образовательного процесса в МБДОУ регламентируется календарным учебным графиком, учебным планом, которые разрабатываются и утверждаются МБДОУ самостоятельно в соответствие с санитарным законодательством и реализуемой общеобразовательной программой дошкольного образования.</w:t>
      </w:r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3.4.3.Во время образовательного процесса в режиме дня педагогический работник должен соблюдать: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-продолжительность непрерывного бодрствования детей (максимальная продолжительность непрерывного бодрствования детей </w:t>
      </w:r>
      <w:r w:rsidRPr="000B2263">
        <w:rPr>
          <w:rStyle w:val="BodytextSpacing2pt"/>
          <w:sz w:val="24"/>
          <w:szCs w:val="24"/>
        </w:rPr>
        <w:t>3-7</w:t>
      </w:r>
      <w:r w:rsidRPr="000B2263">
        <w:rPr>
          <w:sz w:val="24"/>
          <w:szCs w:val="24"/>
        </w:rPr>
        <w:t xml:space="preserve"> лет составляет 5,5-6 часов, до 3 лет - в соответствии с медицинскими рекомендациями);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-продолжительность ежедневных прогулок - 3-4 часа (2 раза в день общей длительностью); при проведении прогулок воспитатель должен соблюдать установленный режим, длительность прогулок, смену видов детской деятельности воспитанников;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-продолжительность дневного сна - 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обязательно; -продолжительность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</w:t>
      </w:r>
      <w:r w:rsidRPr="000B2263">
        <w:rPr>
          <w:rStyle w:val="BodytextSpacing3pt"/>
          <w:sz w:val="24"/>
          <w:szCs w:val="24"/>
        </w:rPr>
        <w:t>3-4</w:t>
      </w:r>
      <w:r w:rsidRPr="000B2263">
        <w:rPr>
          <w:sz w:val="24"/>
          <w:szCs w:val="24"/>
        </w:rPr>
        <w:t xml:space="preserve"> часов в день);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-двигательный режим и закаливающие мероприятия (с учетом здоровья, возраста детей группы и времени года);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-расписание образовательной деятельности с воспитанниками, длительность образовательной деятельности с учетом возраста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-длительность образовательной деятельности для детей раннего возраста от 1.5 до Зх лет не должна превышать 10 минут. Допускается осуществлять образовательную деятельность в первую и во вторую половину дня (по </w:t>
      </w:r>
      <w:r w:rsidRPr="000B2263">
        <w:rPr>
          <w:rStyle w:val="BodytextSpacing5pt"/>
          <w:sz w:val="24"/>
          <w:szCs w:val="24"/>
        </w:rPr>
        <w:t>8-10</w:t>
      </w:r>
      <w:r w:rsidRPr="000B2263">
        <w:rPr>
          <w:sz w:val="24"/>
          <w:szCs w:val="24"/>
        </w:rPr>
        <w:t xml:space="preserve"> минут). Допускается осуществлять </w:t>
      </w:r>
      <w:r w:rsidRPr="000B2263">
        <w:rPr>
          <w:sz w:val="24"/>
          <w:szCs w:val="24"/>
        </w:rPr>
        <w:lastRenderedPageBreak/>
        <w:t>образовательную деятельность на игровой площадке во время прогулки (п. 11.9 СанПиН 2.4.1.3049-13),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-продолжительность непрерывной образовательной деятельности для детей: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55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3 до 4-х лет - не более 15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55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4-х до 5-ти лет - не более 20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83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5 до 6-ти лет - не более 25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83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6-ти до 7-ми лет - не более 30 минут (п. 11.10 СанПиН 2.4.1.3049-13)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98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перерывы между периодами в непрерывной образовательной деятельности не менее 10 минут (п. 11.11 СанПиН 2.4.1.3049-13).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3.4.4 </w:t>
      </w:r>
      <w:r w:rsidR="006108C0" w:rsidRPr="000B2263">
        <w:rPr>
          <w:sz w:val="24"/>
          <w:szCs w:val="24"/>
        </w:rPr>
        <w:t>Максимально</w:t>
      </w:r>
      <w:r w:rsidR="006108C0" w:rsidRPr="000B2263">
        <w:rPr>
          <w:sz w:val="24"/>
          <w:szCs w:val="24"/>
        </w:rPr>
        <w:tab/>
        <w:t>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3.4.5 </w:t>
      </w:r>
      <w:r w:rsidR="006108C0" w:rsidRPr="000B2263">
        <w:rPr>
          <w:sz w:val="24"/>
          <w:szCs w:val="24"/>
        </w:rPr>
        <w:t>Необходимо</w:t>
      </w:r>
      <w:r w:rsidR="006108C0" w:rsidRPr="000B2263">
        <w:rPr>
          <w:sz w:val="24"/>
          <w:szCs w:val="24"/>
        </w:rPr>
        <w:tab/>
        <w:t>помнить, что в соответствии с СанПиН домашние задания дошкольникам задавать нельзя.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3.4.6 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вправе оказывать платные образовательные услуги за пределами основной образовательной программы, с учетом потребности семьи и на основании договора, заключаемого между МБДОУ и родителями (законными представителями) в соответствии с Уставом МБДОУ.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1801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5" w:name="bookmark8"/>
      <w:r>
        <w:rPr>
          <w:sz w:val="24"/>
          <w:szCs w:val="24"/>
        </w:rPr>
        <w:t xml:space="preserve">3.5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пропаганды и обучения навыкам здорового образа жизни, требованиям охраны труда</w:t>
      </w:r>
      <w:bookmarkEnd w:id="5"/>
    </w:p>
    <w:p w:rsidR="00CF4E8D" w:rsidRPr="000B2263" w:rsidRDefault="0021647C" w:rsidP="0021647C">
      <w:pPr>
        <w:pStyle w:val="Bodytext1"/>
        <w:shd w:val="clear" w:color="auto" w:fill="auto"/>
        <w:tabs>
          <w:tab w:val="left" w:pos="78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3.5.1 </w:t>
      </w:r>
      <w:r w:rsidR="002E59B1"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В</w:t>
      </w:r>
      <w:r w:rsidR="002E59B1"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МБДОУ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41 273-Ф3).</w:t>
      </w:r>
    </w:p>
    <w:p w:rsidR="00CF4E8D" w:rsidRPr="000B2263" w:rsidRDefault="0021647C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общего,... образования) (воспитатель, учитель) раздел «Трудовая функция).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55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3.5.3 </w:t>
      </w:r>
      <w:r w:rsidR="006108C0" w:rsidRPr="000B2263">
        <w:rPr>
          <w:sz w:val="24"/>
          <w:szCs w:val="24"/>
        </w:rPr>
        <w:t>Администрация МБДОУ обязана обеспечить условия для своевременного прохождения педагогическими работниками обучения и проверки знаний и навыков в области охраны труда (п. 10. ч.З ст.48 273-ФЗ).</w:t>
      </w:r>
    </w:p>
    <w:p w:rsidR="00CF4E8D" w:rsidRPr="000B2263" w:rsidRDefault="0021647C" w:rsidP="002E59B1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3.5.4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электробезопасности, по профилактике бытового травматизма. Занятия проводятся воспитателями в интересной для детей форме. К работе необходимо активно подключать родителей.</w:t>
      </w:r>
    </w:p>
    <w:p w:rsidR="00CF4E8D" w:rsidRPr="000B2263" w:rsidRDefault="0021647C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3.5.5 </w:t>
      </w:r>
      <w:r w:rsidR="006108C0" w:rsidRPr="000B2263">
        <w:rPr>
          <w:sz w:val="24"/>
          <w:szCs w:val="24"/>
        </w:rPr>
        <w:t>Контроль</w:t>
      </w:r>
      <w:r w:rsidR="006108C0" w:rsidRPr="000B2263">
        <w:rPr>
          <w:sz w:val="24"/>
          <w:szCs w:val="24"/>
        </w:rPr>
        <w:tab/>
        <w:t>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743"/>
        </w:tabs>
        <w:spacing w:before="0" w:after="30" w:line="274" w:lineRule="exact"/>
        <w:ind w:right="740" w:firstLine="0"/>
        <w:jc w:val="both"/>
        <w:rPr>
          <w:sz w:val="24"/>
          <w:szCs w:val="24"/>
        </w:rPr>
      </w:pPr>
      <w:bookmarkStart w:id="6" w:name="bookmark9"/>
      <w:r>
        <w:rPr>
          <w:sz w:val="24"/>
          <w:szCs w:val="24"/>
        </w:rPr>
        <w:t xml:space="preserve">3.6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 xml:space="preserve">к организации и созданию условий для профилактики </w:t>
      </w:r>
      <w:r>
        <w:rPr>
          <w:sz w:val="24"/>
          <w:szCs w:val="24"/>
        </w:rPr>
        <w:t>з</w:t>
      </w:r>
      <w:r w:rsidR="006108C0" w:rsidRPr="000B2263">
        <w:rPr>
          <w:sz w:val="24"/>
          <w:szCs w:val="24"/>
        </w:rPr>
        <w:t>аболеваний и оздоровления воспитанников, для занятия ими физкультурой и спортом</w:t>
      </w:r>
      <w:bookmarkEnd w:id="6"/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3.6.1.В МБДОУ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(п.З ч.4 статьи 41 273-ФЗ).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6108C0" w:rsidRPr="000B2263">
        <w:rPr>
          <w:sz w:val="24"/>
          <w:szCs w:val="24"/>
        </w:rPr>
        <w:t>3.6.2.Занятия с использованием компьютерной техники в МБДОУ организуются в соответствии с гигиеническими требованиями к видеодисплейным терминалам, персональным электронно-вычислительным машинам и организации работы (п.4.20 СанПиН 2.4.1.3049-13).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3.6.3.В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3.6.4 </w:t>
      </w:r>
      <w:r w:rsidR="006108C0" w:rsidRPr="000B2263">
        <w:rPr>
          <w:sz w:val="24"/>
          <w:szCs w:val="24"/>
        </w:rPr>
        <w:t>Длительность</w:t>
      </w:r>
      <w:r w:rsidR="006108C0" w:rsidRPr="000B2263">
        <w:rPr>
          <w:sz w:val="24"/>
          <w:szCs w:val="24"/>
        </w:rPr>
        <w:tab/>
        <w:t>просмотра диафильмов должна составлять не более 15 мин.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3.6.5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просмотра телепередач использовать телевизор с размером экрана 59-69 см. Телевизор должен быть установлен на высоте 1-1,3 м от пола. Длительность просмотра телепередач должна составлять - 20 мин для детей четырех-пяти лет, до 30 мин для детей шести лет.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3.6.6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обязано осуществлять комплекс мероприятий по воспитанию и формированию правильной осанки и рабочей позы у воспитанников (ч.7 ст. 28 273-ФЗ).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3.6.7 </w:t>
      </w:r>
      <w:r w:rsidR="006108C0" w:rsidRPr="000B2263">
        <w:rPr>
          <w:sz w:val="24"/>
          <w:szCs w:val="24"/>
        </w:rPr>
        <w:t>После</w:t>
      </w:r>
      <w:r w:rsidR="006108C0" w:rsidRPr="000B2263">
        <w:rPr>
          <w:sz w:val="24"/>
          <w:szCs w:val="24"/>
        </w:rPr>
        <w:tab/>
        <w:t>перенесенных заболеваний дети допускаются к занятиям физкультуры в МБДОУ только со справками врача (п.З ч.4 статьи 41 273-ФЗ).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3.6.8 </w:t>
      </w:r>
      <w:r w:rsidR="006108C0" w:rsidRPr="000B2263">
        <w:rPr>
          <w:sz w:val="24"/>
          <w:szCs w:val="24"/>
        </w:rPr>
        <w:t>Физическое</w:t>
      </w:r>
      <w:r w:rsidR="006108C0" w:rsidRPr="000B2263">
        <w:rPr>
          <w:sz w:val="24"/>
          <w:szCs w:val="24"/>
        </w:rPr>
        <w:tab/>
        <w:t>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3.6.9 </w:t>
      </w:r>
      <w:r w:rsidR="006108C0" w:rsidRPr="000B2263">
        <w:rPr>
          <w:sz w:val="24"/>
          <w:szCs w:val="24"/>
        </w:rPr>
        <w:t>Двигательный</w:t>
      </w:r>
      <w:r w:rsidR="006108C0" w:rsidRPr="000B2263">
        <w:rPr>
          <w:sz w:val="24"/>
          <w:szCs w:val="24"/>
        </w:rPr>
        <w:tab/>
        <w:t>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3.6.10</w:t>
      </w:r>
      <w:r w:rsidR="006108C0" w:rsidRPr="000B2263">
        <w:rPr>
          <w:sz w:val="24"/>
          <w:szCs w:val="24"/>
        </w:rPr>
        <w:t>Рекомендуется</w:t>
      </w:r>
      <w:r w:rsidR="006108C0" w:rsidRPr="000B2263">
        <w:rPr>
          <w:sz w:val="24"/>
          <w:szCs w:val="24"/>
        </w:rPr>
        <w:tab/>
        <w:t>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67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3.6.11 </w:t>
      </w:r>
      <w:r w:rsidR="006108C0" w:rsidRPr="000B2263">
        <w:rPr>
          <w:sz w:val="24"/>
          <w:szCs w:val="24"/>
        </w:rPr>
        <w:t>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3.6.12  С </w:t>
      </w:r>
      <w:r w:rsidR="006108C0" w:rsidRPr="000B2263">
        <w:rPr>
          <w:sz w:val="24"/>
          <w:szCs w:val="24"/>
        </w:rPr>
        <w:t>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3.6.13.Занятия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младшей группе - 15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средней группе - 20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старшей группе - 25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подготовительной группе - 30 мин (п. 12.5 СанПиН 2.4.1.3049-13).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3.6.14.Один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3.6.15.В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6108C0" w:rsidRPr="000B2263">
        <w:rPr>
          <w:sz w:val="24"/>
          <w:szCs w:val="24"/>
        </w:rPr>
        <w:t>3.6.16.Закаливание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E59B1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3.6.17.Для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МБДОУ.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 </w:t>
      </w:r>
    </w:p>
    <w:p w:rsidR="002E59B1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rStyle w:val="BodytextBold"/>
          <w:sz w:val="24"/>
          <w:szCs w:val="24"/>
        </w:rPr>
      </w:pPr>
      <w:r w:rsidRPr="000B2263">
        <w:rPr>
          <w:rStyle w:val="BodytextBold"/>
          <w:sz w:val="24"/>
          <w:szCs w:val="24"/>
        </w:rPr>
        <w:t>3.7.</w:t>
      </w:r>
      <w:r w:rsidR="002E59B1">
        <w:rPr>
          <w:rStyle w:val="BodytextBold"/>
          <w:sz w:val="24"/>
          <w:szCs w:val="24"/>
        </w:rPr>
        <w:t xml:space="preserve"> </w:t>
      </w:r>
      <w:r w:rsidRPr="000B2263">
        <w:rPr>
          <w:rStyle w:val="BodytextBold"/>
          <w:sz w:val="24"/>
          <w:szCs w:val="24"/>
        </w:rPr>
        <w:t xml:space="preserve">Требования к организации периодических медосмотров и диспансеризации 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3.7.1. В МБДОУ медицинским персоналом должно быть организовано периодическое медицинское наблюдение за детьми и плановая диспансеризация воспитанников (п. 15 ч.З статьи 28 273-Ф).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3.7.2</w:t>
      </w:r>
      <w:r w:rsidR="006108C0" w:rsidRPr="000B2263">
        <w:rPr>
          <w:sz w:val="24"/>
          <w:szCs w:val="24"/>
        </w:rPr>
        <w:t>Персонал</w:t>
      </w:r>
      <w:r w:rsidR="006108C0" w:rsidRPr="000B2263">
        <w:rPr>
          <w:sz w:val="24"/>
          <w:szCs w:val="24"/>
        </w:rPr>
        <w:tab/>
        <w:t>МБДОУ проходит предварительные, при поступлении на работу, и периодические медицинские осмотры, в установленном 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 аттестованный персонал МБДОУ проходит повторное гигиеническое обучение с последующей переаттестацией.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3.7.3 </w:t>
      </w:r>
      <w:r w:rsidR="006108C0" w:rsidRPr="000B2263">
        <w:rPr>
          <w:sz w:val="24"/>
          <w:szCs w:val="24"/>
        </w:rPr>
        <w:t>Каждый</w:t>
      </w:r>
      <w:r w:rsidR="006108C0" w:rsidRPr="000B2263">
        <w:rPr>
          <w:sz w:val="24"/>
          <w:szCs w:val="24"/>
        </w:rPr>
        <w:tab/>
        <w:t>работник МБДОУ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МБДОУ, должны быть привиты в соответствии с национальным календарем профилактических прививок.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9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3.7.4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3.7.5 </w:t>
      </w:r>
      <w:r w:rsidR="006108C0" w:rsidRPr="000B2263">
        <w:rPr>
          <w:sz w:val="24"/>
          <w:szCs w:val="24"/>
        </w:rPr>
        <w:t>Персонал</w:t>
      </w:r>
      <w:r w:rsidR="006108C0" w:rsidRPr="000B2263">
        <w:rPr>
          <w:sz w:val="24"/>
          <w:szCs w:val="24"/>
        </w:rPr>
        <w:tab/>
        <w:t>МБДОУ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3.7.6 </w:t>
      </w:r>
      <w:r w:rsidR="006108C0" w:rsidRPr="000B2263">
        <w:rPr>
          <w:sz w:val="24"/>
          <w:szCs w:val="24"/>
        </w:rPr>
        <w:t>Воспитатели</w:t>
      </w:r>
      <w:r w:rsidR="006108C0" w:rsidRPr="000B2263">
        <w:rPr>
          <w:sz w:val="24"/>
          <w:szCs w:val="24"/>
        </w:rPr>
        <w:tab/>
        <w:t>и младшие воспитатели обеспечиваются спецодеждой (халаты светлых тонов).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3.7.7 </w:t>
      </w:r>
      <w:r w:rsidR="006108C0" w:rsidRPr="000B2263">
        <w:rPr>
          <w:sz w:val="24"/>
          <w:szCs w:val="24"/>
        </w:rPr>
        <w:t>Перед</w:t>
      </w:r>
      <w:r w:rsidR="006108C0" w:rsidRPr="000B2263">
        <w:rPr>
          <w:sz w:val="24"/>
          <w:szCs w:val="24"/>
        </w:rPr>
        <w:tab/>
        <w:t>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3.7.8 </w:t>
      </w:r>
      <w:r w:rsidR="006108C0" w:rsidRPr="000B2263">
        <w:rPr>
          <w:sz w:val="24"/>
          <w:szCs w:val="24"/>
        </w:rPr>
        <w:t>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825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7" w:name="bookmark10"/>
      <w:r>
        <w:rPr>
          <w:sz w:val="24"/>
          <w:szCs w:val="24"/>
        </w:rPr>
        <w:t xml:space="preserve">3.8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условиям, обеспечивающим профилактику и запрещение курения, употребления алкогольных и слабоалкогольных напитков, пива, психоактивных веществ</w:t>
      </w:r>
      <w:bookmarkEnd w:id="7"/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3.8.1. В МБДОУ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прекурсоров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3.8.2.Запрещается курение табака в здании и на территории МБДОУ (Пункт 1 ч.1 ст.12ФЗ- 15). На здании должны быть размещены таблички, запрещающие курение на территории МБДОУ (ч.2 ст. 15 ФЗ- 15).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6108C0" w:rsidRPr="000B2263">
        <w:rPr>
          <w:sz w:val="24"/>
          <w:szCs w:val="24"/>
        </w:rPr>
        <w:t>3.8.3.Запрещается распитие алкогольных и слабоалкогольных напитков, пива в здании и на территории МБДОУ. В случае выявления лиц, распивающих спиртные напитки на территории МБДОУ незамедлительно вызывать Полицию.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3.8.4.Администрация МБДОУ вправе применить дисциплинарное взыскание в отношении сотрудников, нарушающих антиалкогольный и антитабачный закон.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820"/>
        </w:tabs>
        <w:spacing w:before="0" w:after="30" w:line="274" w:lineRule="exact"/>
        <w:ind w:right="20" w:firstLine="0"/>
        <w:jc w:val="both"/>
        <w:rPr>
          <w:sz w:val="24"/>
          <w:szCs w:val="24"/>
        </w:rPr>
      </w:pPr>
      <w:bookmarkStart w:id="8" w:name="bookmark11"/>
      <w:r>
        <w:rPr>
          <w:sz w:val="24"/>
          <w:szCs w:val="24"/>
        </w:rPr>
        <w:t xml:space="preserve">3.9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обеспечения безопасности воспитанников во время пребывания в организации</w:t>
      </w:r>
      <w:bookmarkEnd w:id="8"/>
    </w:p>
    <w:p w:rsidR="00CF4E8D" w:rsidRPr="000B2263" w:rsidRDefault="002E59B1" w:rsidP="002E59B1">
      <w:pPr>
        <w:pStyle w:val="Bodytext1"/>
        <w:shd w:val="clear" w:color="auto" w:fill="auto"/>
        <w:tabs>
          <w:tab w:val="left" w:pos="798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- эпидемиологических правил и нормативов, при организации образовательного процесса, требованиям пожарной безопасности (ч.б ст. 28 273-ФЗ). В случае наличия в Акте замечаний, рекомендаций, МБДОУ обязано устранить их в установленные сроки.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74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должна быть система обеспечения безопасности (ч.7 статьи 28 273-ФЗ): -МБДОУ должно иметь периметральное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 территории МБДОУ должно быть освещение;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 территории МБДОУ должны отсутствовать разрушенные, находящиеся в аварийном состоянии здания, помещения, спортивные сооружения;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 запрещается устанавливать кирпичные бордюры острым углом вверх вокруг клумб, огородов;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-ворота МБДОУ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 -должна быть обеспечена охрана;</w:t>
      </w:r>
    </w:p>
    <w:p w:rsidR="002E59B1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-в МБДОУ должен быть организован пропускной режим с целью обеспечения порядка и недопущению посторонних лиц в помещения образовательной организации; 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</w:t>
      </w:r>
      <w:r w:rsidR="002E59B1">
        <w:rPr>
          <w:sz w:val="24"/>
          <w:szCs w:val="24"/>
        </w:rPr>
        <w:t xml:space="preserve"> </w:t>
      </w:r>
      <w:r w:rsidRPr="000B2263">
        <w:rPr>
          <w:sz w:val="24"/>
          <w:szCs w:val="24"/>
        </w:rPr>
        <w:t>должно быть предусмотрено рациональное размещение учебного оборудования, ТСО в целях повышения безопасности труда,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 -в МБДОУ в специально отведенном месте должны находиться стенды по охране труда, охране жизни и здоровья воспитанников;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должен быть разработан «Паспорт дорожной безопасности».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105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3.9.3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образовательного процесса следует оградить детей от воздействия следующих опасных и вредных факторов: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 -неисправное электрооборудование, ТСО в групповых комнатах и других помещениях, </w:t>
      </w:r>
      <w:r w:rsidRPr="000B2263">
        <w:rPr>
          <w:sz w:val="24"/>
          <w:szCs w:val="24"/>
        </w:rPr>
        <w:lastRenderedPageBreak/>
        <w:t>которое может привести к поражению детей электрическим током, пожару, вызванному коротким замыканием;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-неправильное хранение и использование медикаментов и средств дезинфекции, что может повлечь за собой отравления;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55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3.9.4 </w:t>
      </w:r>
      <w:r w:rsidR="006108C0" w:rsidRPr="000B2263">
        <w:rPr>
          <w:sz w:val="24"/>
          <w:szCs w:val="24"/>
        </w:rPr>
        <w:t>Родители (законные представители) воспитанников МБДОУ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3.9.5.Запрещается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3.9.6.Запрещается впускать на территорию и в здание МБДОУ неизвестных лиц, без предъявления ими документа, удостоверяющего их личность.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3.9.7 </w:t>
      </w:r>
      <w:r w:rsidR="006108C0" w:rsidRPr="000B2263">
        <w:rPr>
          <w:sz w:val="24"/>
          <w:szCs w:val="24"/>
        </w:rPr>
        <w:t>Право</w:t>
      </w:r>
      <w:r w:rsidR="006108C0" w:rsidRPr="000B2263">
        <w:rPr>
          <w:sz w:val="24"/>
          <w:szCs w:val="24"/>
        </w:rPr>
        <w:tab/>
        <w:t>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3.9.8 </w:t>
      </w:r>
      <w:r w:rsidR="006108C0" w:rsidRPr="000B2263">
        <w:rPr>
          <w:sz w:val="24"/>
          <w:szCs w:val="24"/>
        </w:rPr>
        <w:t>Ежедневный</w:t>
      </w:r>
      <w:r w:rsidR="006108C0" w:rsidRPr="000B2263">
        <w:rPr>
          <w:sz w:val="24"/>
          <w:szCs w:val="24"/>
        </w:rPr>
        <w:tab/>
        <w:t>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3.9.9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>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3.9.10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образовательного процесса, во время сна запрещается оставлять воспитанников без наблюдения воспитателя.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3.9.11 </w:t>
      </w:r>
      <w:r w:rsidR="006108C0" w:rsidRPr="000B2263">
        <w:rPr>
          <w:sz w:val="24"/>
          <w:szCs w:val="24"/>
        </w:rPr>
        <w:t>Необходимо</w:t>
      </w:r>
      <w:r w:rsidR="006108C0" w:rsidRPr="000B2263">
        <w:rPr>
          <w:sz w:val="24"/>
          <w:szCs w:val="24"/>
        </w:rPr>
        <w:tab/>
        <w:t>исключить ситуацию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3.9.12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>обеспечивает соблюдение требований к содержанию в группе растений: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318"/>
        </w:tabs>
        <w:spacing w:after="30" w:line="278" w:lineRule="exact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351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217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lastRenderedPageBreak/>
        <w:t>подставки для цветов в групповых комнатах должны быть устойчивые, не выше 65-70 см от пола.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3.9.13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>должен обеспечивать требования к организации общественно- 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группы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6-7 лет разрешается переносить груз не более 2 кг; лейку, воду в ведрах до 2-2,5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3.9.14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огороде, цветнике воспитатель обязан оградить детей от воздействия следующих опасных и вредных факторов, характерных</w:t>
      </w:r>
      <w:r w:rsidR="006108C0" w:rsidRPr="000B2263">
        <w:rPr>
          <w:rStyle w:val="BodytextItalic2"/>
          <w:sz w:val="24"/>
          <w:szCs w:val="24"/>
        </w:rPr>
        <w:t xml:space="preserve"> для всех сезонов:</w:t>
      </w:r>
      <w:r w:rsidR="006108C0" w:rsidRPr="000B2263">
        <w:rPr>
          <w:sz w:val="24"/>
          <w:szCs w:val="24"/>
        </w:rPr>
        <w:t xml:space="preserve"> падение с горок, «шведских стенок» в случаях отсутствия страховки воспитателя; травмирования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травмирование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3.9.15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огороде, цветнике воспитатель обязана оградить детей от воздействия следующих опасных и вредных факторов, характерных</w:t>
      </w:r>
      <w:r w:rsidR="006108C0" w:rsidRPr="000B2263">
        <w:rPr>
          <w:rStyle w:val="BodytextItalic1"/>
          <w:sz w:val="24"/>
          <w:szCs w:val="24"/>
        </w:rPr>
        <w:t xml:space="preserve"> для осенне-весеннего</w:t>
      </w:r>
      <w:r w:rsidR="006108C0" w:rsidRPr="000B2263">
        <w:rPr>
          <w:sz w:val="24"/>
          <w:szCs w:val="24"/>
        </w:rPr>
        <w:t xml:space="preserve"> периода: заражение желудочно- 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3.9.16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цветнике воспитатель обязан оградить детей от воздействия следующих опасных и вредных факторов, характерных для</w:t>
      </w:r>
      <w:r w:rsidR="006108C0" w:rsidRPr="000B2263">
        <w:rPr>
          <w:rStyle w:val="BodytextItalic1"/>
          <w:sz w:val="24"/>
          <w:szCs w:val="24"/>
        </w:rPr>
        <w:t xml:space="preserve"> зимнего времени </w:t>
      </w:r>
      <w:r w:rsidR="006108C0" w:rsidRPr="000B2263">
        <w:rPr>
          <w:sz w:val="24"/>
          <w:szCs w:val="24"/>
        </w:rPr>
        <w:t>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 кишечными болезнями, заболевание ОРЗ, если ребенок будет брать в рот грязный и холодный снег, сосульки.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3.9.17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цветнике воспитатель обязан оградить детей от воздействия следующих опасных и вредных факторов, характерных для</w:t>
      </w:r>
      <w:r w:rsidR="006108C0" w:rsidRPr="000B2263">
        <w:rPr>
          <w:rStyle w:val="BodytextItalic1"/>
          <w:sz w:val="24"/>
          <w:szCs w:val="24"/>
        </w:rPr>
        <w:t xml:space="preserve"> летнего времени </w:t>
      </w:r>
      <w:r w:rsidR="006108C0" w:rsidRPr="000B2263">
        <w:rPr>
          <w:sz w:val="24"/>
          <w:szCs w:val="24"/>
        </w:rPr>
        <w:t xml:space="preserve">года: травмирование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</w:t>
      </w:r>
      <w:r w:rsidR="006108C0" w:rsidRPr="000B2263">
        <w:rPr>
          <w:sz w:val="24"/>
          <w:szCs w:val="24"/>
        </w:rPr>
        <w:lastRenderedPageBreak/>
        <w:t>(соблюдение питьевого режима); заболевание аллергией в период цветения кустарников, деревьев и др. растений.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3.9.18 </w:t>
      </w:r>
      <w:r w:rsidR="006108C0" w:rsidRPr="000B2263">
        <w:rPr>
          <w:sz w:val="24"/>
          <w:szCs w:val="24"/>
        </w:rPr>
        <w:t>Ножницы</w:t>
      </w:r>
      <w:r w:rsidR="006108C0" w:rsidRPr="000B2263">
        <w:rPr>
          <w:sz w:val="24"/>
          <w:szCs w:val="24"/>
        </w:rPr>
        <w:tab/>
        <w:t>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3.9.19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МБДОУ, спуска с крыльца (особенно при неблагоприятных погодных условиях - в гололед).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3.9.20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3.9.21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организация прогулки на одном игровом участке одновременно двух и более групп воспитанников.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3.9.22 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(СанПиН, п. 11.5).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3.9.23 </w:t>
      </w:r>
      <w:r w:rsidR="006108C0" w:rsidRPr="000B2263">
        <w:rPr>
          <w:sz w:val="24"/>
          <w:szCs w:val="24"/>
        </w:rPr>
        <w:t>По</w:t>
      </w:r>
      <w:r w:rsidR="006108C0" w:rsidRPr="000B2263">
        <w:rPr>
          <w:sz w:val="24"/>
          <w:szCs w:val="24"/>
        </w:rPr>
        <w:tab/>
        <w:t>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1-я подгруппа в сопровождении младшего воспитателя заходит в здание МБДОУ и раздевается под его присмотром, 2-я - заходит в сопровождении воспитателя).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3.9.24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выходе за пределы МБДОУ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Если в МБДОУ по какой-либо причине остаются некоторые дети из группы, то они, по указанию руководителя МБДОУ, должны находиться под присмотром определенного сотрудника.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3.9.25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проведении экскурсий за пределы МБДОУ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воспитанников, в соответствии утвержденного руководителем МБДОУ маршрута движения к определенному объекту.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3.9.26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3.9.27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3.9.28 </w:t>
      </w:r>
      <w:r w:rsidR="006108C0" w:rsidRPr="000B2263">
        <w:rPr>
          <w:sz w:val="24"/>
          <w:szCs w:val="24"/>
        </w:rPr>
        <w:t>Должно</w:t>
      </w:r>
      <w:r w:rsidR="006108C0" w:rsidRPr="000B2263">
        <w:rPr>
          <w:sz w:val="24"/>
          <w:szCs w:val="24"/>
        </w:rPr>
        <w:tab/>
        <w:t>быть организовано тщательное наблюдение за тем, чтобы дети не уходили за пределы участка МБДОУ. В случаях самовольного ухода воспитанника во время пребывания в МБДОУ, воспитатель должен поставить в известность администрацию МБДОУ,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Руководитель МБДОУ также незамедлительно информирует о факте самовольного ухода Учредителя.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2415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3.9.29 </w:t>
      </w:r>
      <w:r w:rsidR="006108C0" w:rsidRPr="000B2263">
        <w:rPr>
          <w:sz w:val="24"/>
          <w:szCs w:val="24"/>
        </w:rPr>
        <w:t>Педагогический</w:t>
      </w:r>
      <w:r w:rsidR="006108C0" w:rsidRPr="000B2263">
        <w:rPr>
          <w:sz w:val="24"/>
          <w:szCs w:val="24"/>
        </w:rPr>
        <w:tab/>
        <w:t>работник, допустивший невыполнение или нарушение инструкции по охране жизни и здоровья воспитанников во время образовательного процесса в режиме дня с 7.</w:t>
      </w:r>
      <w:r>
        <w:rPr>
          <w:sz w:val="24"/>
          <w:szCs w:val="24"/>
        </w:rPr>
        <w:t>3</w:t>
      </w:r>
      <w:r w:rsidR="006108C0" w:rsidRPr="000B2263">
        <w:rPr>
          <w:sz w:val="24"/>
          <w:szCs w:val="24"/>
        </w:rPr>
        <w:t>0. до 1</w:t>
      </w:r>
      <w:r>
        <w:rPr>
          <w:sz w:val="24"/>
          <w:szCs w:val="24"/>
        </w:rPr>
        <w:t>8</w:t>
      </w:r>
      <w:r w:rsidR="006108C0" w:rsidRPr="000B2263">
        <w:rPr>
          <w:sz w:val="24"/>
          <w:szCs w:val="24"/>
        </w:rPr>
        <w:t>.00., привлекается к дисциплинарной ответственности.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520" w:right="200"/>
        <w:jc w:val="both"/>
        <w:rPr>
          <w:sz w:val="24"/>
          <w:szCs w:val="24"/>
        </w:rPr>
      </w:pPr>
      <w:bookmarkStart w:id="9" w:name="bookmark12"/>
      <w:r w:rsidRPr="000B2263">
        <w:rPr>
          <w:sz w:val="24"/>
          <w:szCs w:val="24"/>
        </w:rPr>
        <w:lastRenderedPageBreak/>
        <w:t>З.</w:t>
      </w:r>
      <w:r w:rsidR="00B15819">
        <w:rPr>
          <w:sz w:val="24"/>
          <w:szCs w:val="24"/>
        </w:rPr>
        <w:t>10</w:t>
      </w:r>
      <w:r w:rsidRPr="000B2263">
        <w:rPr>
          <w:sz w:val="24"/>
          <w:szCs w:val="24"/>
        </w:rPr>
        <w:t>.Требования к обеспечению безопасности на прогулочных площадках и спортивному инвентарю</w:t>
      </w:r>
      <w:bookmarkEnd w:id="9"/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3.10.1</w:t>
      </w:r>
      <w:r w:rsidR="006108C0" w:rsidRPr="000B2263">
        <w:rPr>
          <w:sz w:val="24"/>
          <w:szCs w:val="24"/>
        </w:rPr>
        <w:t>Физкультурные</w:t>
      </w:r>
      <w:r w:rsidR="006108C0" w:rsidRPr="000B2263">
        <w:rPr>
          <w:sz w:val="24"/>
          <w:szCs w:val="24"/>
        </w:rPr>
        <w:tab/>
        <w:t>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Р 52024 -2003, ГОСТ Р 52025 -2003).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3.10.2 </w:t>
      </w:r>
      <w:r w:rsidR="006108C0" w:rsidRPr="000B2263">
        <w:rPr>
          <w:sz w:val="24"/>
          <w:szCs w:val="24"/>
        </w:rPr>
        <w:t>Спортивное</w:t>
      </w:r>
      <w:r w:rsidR="006108C0" w:rsidRPr="000B2263">
        <w:rPr>
          <w:sz w:val="24"/>
          <w:szCs w:val="24"/>
        </w:rPr>
        <w:tab/>
        <w:t>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Р 52024 -2003).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3.10.3 </w:t>
      </w:r>
      <w:r w:rsidR="006108C0" w:rsidRPr="000B2263">
        <w:rPr>
          <w:sz w:val="24"/>
          <w:szCs w:val="24"/>
        </w:rPr>
        <w:t>Спортивно-технологическое</w:t>
      </w:r>
      <w:r w:rsidR="006108C0" w:rsidRPr="000B2263">
        <w:rPr>
          <w:sz w:val="24"/>
          <w:szCs w:val="24"/>
        </w:rPr>
        <w:tab/>
        <w:t>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 15 ч.З статьи 28 273-Ф).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3.10.4 </w:t>
      </w:r>
      <w:r w:rsidR="006108C0" w:rsidRPr="000B2263">
        <w:rPr>
          <w:sz w:val="24"/>
          <w:szCs w:val="24"/>
        </w:rPr>
        <w:t>Используемые</w:t>
      </w:r>
      <w:r w:rsidR="006108C0" w:rsidRPr="000B2263">
        <w:rPr>
          <w:sz w:val="24"/>
          <w:szCs w:val="24"/>
        </w:rPr>
        <w:tab/>
        <w:t>при прыжках маты должны соответствовать требованиям техники безопасности и храниться в соответствии с требованиями(п.З ч.4 статьи 41 273-ФЗ).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90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3.10.5 </w:t>
      </w:r>
      <w:r w:rsidR="006108C0" w:rsidRPr="000B2263">
        <w:rPr>
          <w:sz w:val="24"/>
          <w:szCs w:val="24"/>
        </w:rPr>
        <w:t xml:space="preserve">МБДОУ должно быть обеспечена необходимым современным </w:t>
      </w:r>
      <w:r>
        <w:rPr>
          <w:sz w:val="24"/>
          <w:szCs w:val="24"/>
        </w:rPr>
        <w:t>с</w:t>
      </w:r>
      <w:r w:rsidR="006108C0" w:rsidRPr="000B2263">
        <w:rPr>
          <w:sz w:val="24"/>
          <w:szCs w:val="24"/>
        </w:rPr>
        <w:t>портивным инвентарем в соответствии с реализуемой образовательной программой.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3.10.6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3.10.7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ежегодно составляться Акт испытания гимнастических снарядов и оборудования.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10" w:name="bookmark13"/>
      <w:r w:rsidRPr="000B2263">
        <w:rPr>
          <w:sz w:val="24"/>
          <w:szCs w:val="24"/>
        </w:rPr>
        <w:t>3.11.Требования к организации безопасности во время выездных мероприятий</w:t>
      </w:r>
      <w:bookmarkEnd w:id="10"/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3.11.1.В МБДОУ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 2014).</w:t>
      </w:r>
    </w:p>
    <w:p w:rsidR="00CF4E8D" w:rsidRPr="000B2263" w:rsidRDefault="00B15819" w:rsidP="00B15819">
      <w:pPr>
        <w:pStyle w:val="Heading20"/>
        <w:keepNext/>
        <w:keepLines/>
        <w:shd w:val="clear" w:color="auto" w:fill="auto"/>
        <w:tabs>
          <w:tab w:val="left" w:pos="1978"/>
        </w:tabs>
        <w:spacing w:before="0" w:after="30" w:line="274" w:lineRule="exact"/>
        <w:ind w:right="1780" w:firstLine="0"/>
        <w:jc w:val="both"/>
        <w:rPr>
          <w:sz w:val="24"/>
          <w:szCs w:val="24"/>
        </w:rPr>
      </w:pPr>
      <w:bookmarkStart w:id="11" w:name="bookmark14"/>
      <w:r>
        <w:rPr>
          <w:sz w:val="24"/>
          <w:szCs w:val="24"/>
        </w:rPr>
        <w:t xml:space="preserve">3.12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пр</w:t>
      </w:r>
      <w:r>
        <w:rPr>
          <w:sz w:val="24"/>
          <w:szCs w:val="24"/>
        </w:rPr>
        <w:t>офилактики несчастных случаев с в</w:t>
      </w:r>
      <w:r w:rsidR="006108C0" w:rsidRPr="000B2263">
        <w:rPr>
          <w:sz w:val="24"/>
          <w:szCs w:val="24"/>
        </w:rPr>
        <w:t>оспитанниками во время пребывания в МБДОУ</w:t>
      </w:r>
      <w:bookmarkEnd w:id="11"/>
    </w:p>
    <w:p w:rsidR="00CF4E8D" w:rsidRPr="000B2263" w:rsidRDefault="00B15819" w:rsidP="00B15819">
      <w:pPr>
        <w:pStyle w:val="Bodytext1"/>
        <w:shd w:val="clear" w:color="auto" w:fill="auto"/>
        <w:tabs>
          <w:tab w:val="left" w:pos="92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3.12.1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966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3.12.2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быть разработан, утвержден и согласован в установленном порядке Паспорт комплексной безопасности МБДОУ.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993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3.12.3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несчастном случае воспитатель (педагог его заменяющий) должен: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-поддерживать основные жизненные функции пострадавшего ребенка до прибытия медицинского работника;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-немедленно сообщить о случившемся администрации МБДОУ, медицинской сестре, родителям (законным представителям) воспитанника, вызвать «скорую помощь» и сопроводить воспитанника в травмпункт.</w:t>
      </w:r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3.12.4</w:t>
      </w:r>
      <w:r w:rsidR="006108C0" w:rsidRPr="000B2263">
        <w:rPr>
          <w:sz w:val="24"/>
          <w:szCs w:val="24"/>
        </w:rPr>
        <w:t xml:space="preserve">.Для оказания первой помощи во время образовательного процесса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</w:t>
      </w:r>
      <w:r w:rsidR="006108C0" w:rsidRPr="000B2263">
        <w:rPr>
          <w:sz w:val="24"/>
          <w:szCs w:val="24"/>
        </w:rPr>
        <w:lastRenderedPageBreak/>
        <w:t>крестом». К каждому средству, находящемуся в аптечке первой помощи, должна быть инструкция по применению.</w:t>
      </w:r>
    </w:p>
    <w:p w:rsidR="00CF4E8D" w:rsidRPr="000B2263" w:rsidRDefault="00B15819" w:rsidP="00B15819">
      <w:pPr>
        <w:pStyle w:val="Heading20"/>
        <w:keepNext/>
        <w:keepLines/>
        <w:shd w:val="clear" w:color="auto" w:fill="auto"/>
        <w:tabs>
          <w:tab w:val="left" w:pos="2012"/>
        </w:tabs>
        <w:spacing w:before="0" w:after="30" w:line="274" w:lineRule="exact"/>
        <w:ind w:right="1780" w:firstLine="0"/>
        <w:jc w:val="both"/>
        <w:rPr>
          <w:sz w:val="24"/>
          <w:szCs w:val="24"/>
        </w:rPr>
      </w:pPr>
      <w:bookmarkStart w:id="12" w:name="bookmark15"/>
      <w:r>
        <w:rPr>
          <w:sz w:val="24"/>
          <w:szCs w:val="24"/>
        </w:rPr>
        <w:t xml:space="preserve">3.13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проведению санитарно-противоэпидемических и профилактических мероприятий</w:t>
      </w:r>
      <w:bookmarkEnd w:id="12"/>
    </w:p>
    <w:p w:rsidR="00B15819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3.13.1.В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 -медицинские осмотры детей (в том числе на педикулез) при поступлении в МБДОУ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МБДОУ при наличии медицинской справки об отсутствии педикулеза; результаты осмотра заносят в специальный журнал;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-систематическое наблюдение за состоянием здоровья воспитанников, особенно имеющих отклонения в состоянии здоровья;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по организации профилактических осмотров воспитанников и проведение профилактических прививок;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-распределение детей на медицинские группы для занятий физическим воспитанием; -информирование руководителя МБДОУ, воспитателей о состоянии здоровья детей, рекомендуемом режиме для детей с отклонениями в состоянии здоровья; -сообщение в территориальные учреждения здравоохранения о случае инфекционных и паразитарных заболеваний среди воспитанников и персонала МБДОУ в течение 2 часов после установления диагноза;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 -организацию и контроль за проведением профилактических и санитарно- противоэпидемических мероприятий,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по организации и проведению профилактической и текущей дезинфекции, а также контроль за полнотой ее проведения;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с персоналом и детьми по формированию здорового образа жизни (организация "дней здоровья", игр, викторин и другие);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48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-контроль за пищеблоком и питанием детей; -ведение медицинской документации.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 w:firstLine="4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целях профилактики контагиозных гельминтозов (энтеробиоза и гименолепидоза) в МБДОУ организуются и проводятся меры по предупреждению передачи возбудителя и оздоровлению источников инвазии. Выявление инфицированных контагиозных гельминтозами осуществляется одновременным однократным обследованием всех детей МБДОУ один раз в год. Всех выявленных инфицированных регистрируют в журнале для инфекционных заболеваний и проводят медикаментозную терапию. При выявлении 20% и более инфицированных острицами среди детей проводят оздоровление всех детей и обслуживающего персонала МБДОУ.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3.13.2 После перенесенного заболевания, а также отсутствия ребенка более 4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(СанПиН, п. 11.3).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1100" w:firstLine="0"/>
        <w:jc w:val="both"/>
        <w:rPr>
          <w:sz w:val="24"/>
          <w:szCs w:val="24"/>
        </w:rPr>
      </w:pPr>
      <w:bookmarkStart w:id="13" w:name="bookmark16"/>
      <w:r w:rsidRPr="000B2263">
        <w:rPr>
          <w:sz w:val="24"/>
          <w:szCs w:val="24"/>
        </w:rPr>
        <w:t>3.14.Требования к обеспечению текущего контроля за состоянием здоровья воспитанников</w:t>
      </w:r>
      <w:bookmarkEnd w:id="13"/>
    </w:p>
    <w:p w:rsidR="00CF4E8D" w:rsidRPr="000B2263" w:rsidRDefault="002A4C53" w:rsidP="002A4C53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3.14.1</w:t>
      </w:r>
      <w:r w:rsidR="006108C0" w:rsidRPr="000B226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 xml:space="preserve">с целью текущего контроля за состоянием здоровья воспитанников воспитателем и (или) медицинским работником должен проводиться </w:t>
      </w:r>
      <w:r w:rsidR="006108C0" w:rsidRPr="000B2263">
        <w:rPr>
          <w:sz w:val="24"/>
          <w:szCs w:val="24"/>
        </w:rPr>
        <w:lastRenderedPageBreak/>
        <w:t>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3.14.2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92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3.14.3 </w:t>
      </w:r>
      <w:r w:rsidR="006108C0" w:rsidRPr="000B2263">
        <w:rPr>
          <w:sz w:val="24"/>
          <w:szCs w:val="24"/>
        </w:rPr>
        <w:t>С</w:t>
      </w:r>
      <w:r w:rsidR="006108C0" w:rsidRPr="000B2263">
        <w:rPr>
          <w:sz w:val="24"/>
          <w:szCs w:val="24"/>
        </w:rPr>
        <w:tab/>
        <w:t>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обязана незамедлительно поставить в известность администрацию МБДОУ, медицинского работника для выяснения ими обстоятельств случившегося.Медицинский работник обязана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повторно- информационным письмом с подробным описанием случая, принятыми мерами). МБДОУ обязана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CF4E8D" w:rsidRPr="000B2263" w:rsidRDefault="002A4C53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3.14.4.МБДОУ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14" w:name="bookmark17"/>
      <w:r w:rsidRPr="000B2263">
        <w:rPr>
          <w:sz w:val="24"/>
          <w:szCs w:val="24"/>
        </w:rPr>
        <w:t>3.15.Требования к соблюдению государственных санитарно- эпидемиологических правил и нормативов</w:t>
      </w:r>
      <w:bookmarkEnd w:id="14"/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CF4E8D" w:rsidRPr="000B2263" w:rsidRDefault="002A4C53" w:rsidP="002A4C53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3.15.2 </w:t>
      </w:r>
      <w:r w:rsidR="006108C0" w:rsidRPr="000B2263">
        <w:rPr>
          <w:sz w:val="24"/>
          <w:szCs w:val="24"/>
        </w:rPr>
        <w:t>Технические</w:t>
      </w:r>
      <w:r w:rsidR="006108C0" w:rsidRPr="000B2263">
        <w:rPr>
          <w:sz w:val="24"/>
          <w:szCs w:val="24"/>
        </w:rPr>
        <w:tab/>
        <w:t>осмотры здания МБДОУ должны быть систематическими (осмотр штукатурки, потолков, лестниц, вентиляционных установок, оконных рам, электроарматуры, санитарно- 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3.15.3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3.15.4 </w:t>
      </w:r>
      <w:r w:rsidR="006108C0" w:rsidRPr="000B2263">
        <w:rPr>
          <w:sz w:val="24"/>
          <w:szCs w:val="24"/>
        </w:rPr>
        <w:t>Группы</w:t>
      </w:r>
      <w:r w:rsidR="006108C0" w:rsidRPr="000B2263">
        <w:rPr>
          <w:sz w:val="24"/>
          <w:szCs w:val="24"/>
        </w:rPr>
        <w:tab/>
        <w:t>для детей до 3-х лет должны располагаться на первом этаже.</w:t>
      </w:r>
    </w:p>
    <w:p w:rsidR="00CF4E8D" w:rsidRPr="000B2263" w:rsidRDefault="00B34196" w:rsidP="00B34196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3.15.5 </w:t>
      </w:r>
      <w:r w:rsidR="006108C0" w:rsidRPr="000B2263">
        <w:rPr>
          <w:sz w:val="24"/>
          <w:szCs w:val="24"/>
        </w:rPr>
        <w:t>Входные</w:t>
      </w:r>
      <w:r w:rsidR="006108C0" w:rsidRPr="000B2263">
        <w:rPr>
          <w:sz w:val="24"/>
          <w:szCs w:val="24"/>
        </w:rPr>
        <w:tab/>
        <w:t>двери МБДОУ должны быть снабжены звонками, кодовыми замками, иметь запор на высоте, недоступной ребенку, постоянно закрываться.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B34196">
        <w:rPr>
          <w:sz w:val="24"/>
          <w:szCs w:val="24"/>
        </w:rPr>
        <w:t>3.15.6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открывающиеся окна должны открываться внутрь, закрепляться крючками. Не следует употреблять в дверях пружины и блоки.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3.15.7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сжигание мусора на территории МБДОУ или в непосредственной близости от неё.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3.15.8 </w:t>
      </w:r>
      <w:r w:rsidR="006108C0" w:rsidRPr="000B2263">
        <w:rPr>
          <w:sz w:val="24"/>
          <w:szCs w:val="24"/>
        </w:rPr>
        <w:t>Участок</w:t>
      </w:r>
      <w:r w:rsidR="006108C0" w:rsidRPr="000B2263">
        <w:rPr>
          <w:sz w:val="24"/>
          <w:szCs w:val="24"/>
        </w:rPr>
        <w:tab/>
        <w:t>МБДОУ должен быть обнесен изгородью высотой не менее 2 (два) метра.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3.15.9 </w:t>
      </w:r>
      <w:r w:rsidR="006108C0" w:rsidRPr="000B2263">
        <w:rPr>
          <w:sz w:val="24"/>
          <w:szCs w:val="24"/>
        </w:rPr>
        <w:t>Дезинфекционные</w:t>
      </w:r>
      <w:r w:rsidR="006108C0" w:rsidRPr="000B2263">
        <w:rPr>
          <w:sz w:val="24"/>
          <w:szCs w:val="24"/>
        </w:rPr>
        <w:tab/>
        <w:t>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3.15.10 </w:t>
      </w:r>
      <w:r w:rsidR="006108C0" w:rsidRPr="000B2263">
        <w:rPr>
          <w:sz w:val="24"/>
          <w:szCs w:val="24"/>
        </w:rPr>
        <w:t>Ямы</w:t>
      </w:r>
      <w:r w:rsidR="006108C0" w:rsidRPr="000B2263">
        <w:rPr>
          <w:sz w:val="24"/>
          <w:szCs w:val="24"/>
        </w:rPr>
        <w:tab/>
        <w:t>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3.15.11 </w:t>
      </w:r>
      <w:r w:rsidR="006108C0" w:rsidRPr="000B2263">
        <w:rPr>
          <w:sz w:val="24"/>
          <w:szCs w:val="24"/>
        </w:rPr>
        <w:t>Крыши</w:t>
      </w:r>
      <w:r w:rsidR="006108C0" w:rsidRPr="000B2263">
        <w:rPr>
          <w:sz w:val="24"/>
          <w:szCs w:val="24"/>
        </w:rPr>
        <w:tab/>
        <w:t>всех построек на участке МБДОУ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3.15.12 </w:t>
      </w:r>
      <w:r w:rsidR="006108C0" w:rsidRPr="000B2263">
        <w:rPr>
          <w:sz w:val="24"/>
          <w:szCs w:val="24"/>
        </w:rPr>
        <w:t>Следует</w:t>
      </w:r>
      <w:r w:rsidR="006108C0" w:rsidRPr="000B2263">
        <w:rPr>
          <w:sz w:val="24"/>
          <w:szCs w:val="24"/>
        </w:rPr>
        <w:tab/>
        <w:t>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3.15.13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помещениях групповых и спальных комнат должны быть вывешены комнатные термометры для контроля температурного режима.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3.15.14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использование переносных обогревательных приборов, а также обогревателей с инфракрасным излучением.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3.15.15 </w:t>
      </w:r>
      <w:r w:rsidR="006108C0" w:rsidRPr="000B2263">
        <w:rPr>
          <w:sz w:val="24"/>
          <w:szCs w:val="24"/>
        </w:rPr>
        <w:t>Сквозное</w:t>
      </w:r>
      <w:r w:rsidR="006108C0" w:rsidRPr="000B2263">
        <w:rPr>
          <w:sz w:val="24"/>
          <w:szCs w:val="24"/>
        </w:rPr>
        <w:tab/>
        <w:t>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3.15.16 </w:t>
      </w:r>
      <w:r w:rsidR="006108C0" w:rsidRPr="000B2263">
        <w:rPr>
          <w:sz w:val="24"/>
          <w:szCs w:val="24"/>
        </w:rPr>
        <w:t>Размещение</w:t>
      </w:r>
      <w:r w:rsidR="006108C0" w:rsidRPr="000B2263">
        <w:rPr>
          <w:sz w:val="24"/>
          <w:szCs w:val="24"/>
        </w:rPr>
        <w:tab/>
        <w:t>аквариумов, животных и птиц в помещениях групповых не допускается.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3.15.17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3.15.18 </w:t>
      </w:r>
      <w:r w:rsidR="006108C0" w:rsidRPr="000B2263">
        <w:rPr>
          <w:sz w:val="24"/>
          <w:szCs w:val="24"/>
        </w:rPr>
        <w:t>Руководитель</w:t>
      </w:r>
      <w:r w:rsidR="006108C0" w:rsidRPr="000B2263">
        <w:rPr>
          <w:sz w:val="24"/>
          <w:szCs w:val="24"/>
        </w:rPr>
        <w:tab/>
        <w:t>МБДОУ является ответственным лицом за организацию и полноту выполнения настоящих требований, в том числе обеспечивает: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-наличие текста настоящего положения по охране жизни и здоровья воспитанников во время пребывания в МБДОУ и доведение содержания Положения до работников учреждения;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-выполнение требований Положений всеми работниками МБДОУ; -необходимые условия для соблюдения настоящих требований;</w:t>
      </w:r>
    </w:p>
    <w:p w:rsidR="00B34196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-наличие личных медицинских книжек на каждого работника;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-своевременное прохождение работниками МБДОУ периодических медицинских обследований, гигиенического воспитания и обучения; -организацию мероприятий по дезинфекции, дезинсекции и дератизации; -исправную работу технологического, холодильного и другого оборудования МБДОУ.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>3.15.19</w:t>
      </w:r>
      <w:r>
        <w:rPr>
          <w:sz w:val="24"/>
          <w:szCs w:val="24"/>
        </w:rPr>
        <w:t xml:space="preserve">  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МБДОУ осуществляет повседневный контроль за соблюдением требований санитарных правил.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15" w:name="bookmark18"/>
      <w:r w:rsidRPr="000B2263">
        <w:rPr>
          <w:sz w:val="24"/>
          <w:szCs w:val="24"/>
        </w:rPr>
        <w:lastRenderedPageBreak/>
        <w:t>3.16.Требования к расследованию и учету несчастных случаев с воспитанниками во время пребывания в образовательной организации</w:t>
      </w:r>
      <w:bookmarkEnd w:id="15"/>
    </w:p>
    <w:p w:rsidR="00CF4E8D" w:rsidRPr="000B2263" w:rsidRDefault="001B08FC" w:rsidP="001B08FC">
      <w:pPr>
        <w:pStyle w:val="Bodytext1"/>
        <w:shd w:val="clear" w:color="auto" w:fill="auto"/>
        <w:tabs>
          <w:tab w:val="left" w:pos="946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41 273-ФЭ).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3.16.2 </w:t>
      </w:r>
      <w:r w:rsidR="006108C0" w:rsidRPr="000B2263">
        <w:rPr>
          <w:sz w:val="24"/>
          <w:szCs w:val="24"/>
        </w:rPr>
        <w:t>Несчастный</w:t>
      </w:r>
      <w:r w:rsidR="006108C0" w:rsidRPr="000B2263">
        <w:rPr>
          <w:sz w:val="24"/>
          <w:szCs w:val="24"/>
        </w:rPr>
        <w:tab/>
        <w:t>случай, происшедший в МБДОУ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3.16.3 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3.16.4 </w:t>
      </w:r>
      <w:r w:rsidR="006108C0" w:rsidRPr="000B2263">
        <w:rPr>
          <w:sz w:val="24"/>
          <w:szCs w:val="24"/>
        </w:rPr>
        <w:t>Руководитель</w:t>
      </w:r>
      <w:r w:rsidR="006108C0" w:rsidRPr="000B2263">
        <w:rPr>
          <w:sz w:val="24"/>
          <w:szCs w:val="24"/>
        </w:rPr>
        <w:tab/>
        <w:t>МБДОУ обязан выдать пострадавшему - его родителям (законным представителям) Акт формы Н- 2 о несчастном случае не позднее трех дней с момента окончания по нему расследования.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3.16.15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случае, если с воспитанником произошел несчастный случай, администрация МБДОУ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работниками МБДОУ по соблюдению инструкции по охране жизни и здоровья воспитанников МБДОУ, незамедлительно принимает меры по устранению травмоопасных факторов, вносит запись в Журнал учета несчастных случаев воспитанников. Администрация МБДОУ ежегодно представляет Учредителю отчет о несчастных случаях с воспитанниками во время образовательного процесса.</w:t>
      </w:r>
    </w:p>
    <w:p w:rsidR="00CF4E8D" w:rsidRPr="000B2263" w:rsidRDefault="006108C0" w:rsidP="0021647C">
      <w:pPr>
        <w:pStyle w:val="Heading20"/>
        <w:keepNext/>
        <w:keepLines/>
        <w:shd w:val="clear" w:color="auto" w:fill="auto"/>
        <w:spacing w:before="0" w:after="30" w:line="274" w:lineRule="exact"/>
        <w:ind w:left="20" w:firstLine="0"/>
        <w:jc w:val="center"/>
        <w:rPr>
          <w:sz w:val="24"/>
          <w:szCs w:val="24"/>
        </w:rPr>
      </w:pPr>
      <w:bookmarkStart w:id="16" w:name="bookmark19"/>
      <w:r w:rsidRPr="000B2263">
        <w:rPr>
          <w:sz w:val="24"/>
          <w:szCs w:val="24"/>
        </w:rPr>
        <w:t>4. Ответственность коллектива</w:t>
      </w:r>
      <w:bookmarkEnd w:id="16"/>
    </w:p>
    <w:p w:rsidR="00CF4E8D" w:rsidRPr="000B2263" w:rsidRDefault="001B08FC" w:rsidP="001B08FC">
      <w:pPr>
        <w:pStyle w:val="Bodytext1"/>
        <w:shd w:val="clear" w:color="auto" w:fill="auto"/>
        <w:tabs>
          <w:tab w:val="left" w:pos="57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За нарушение санитарного законодательства руководитель МБДОУ,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1364"/>
        </w:tabs>
        <w:spacing w:after="30" w:line="322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несет ответственность в установленном законодательством РФ порядке за жизнь и здоровье обучающихся, воспитанников (ст. 28, п.7 Закона об образовании в РФ).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22"/>
        </w:tabs>
        <w:spacing w:after="30" w:line="322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без исключения сотрудники МБДОУ несут персональную ответственность за охрану жизни и здоровья детей во время образовательного процесса. Правила,</w:t>
      </w:r>
    </w:p>
    <w:p w:rsidR="00CF4E8D" w:rsidRPr="000B2263" w:rsidRDefault="006108C0" w:rsidP="000B2263">
      <w:pPr>
        <w:pStyle w:val="Bodytext1"/>
        <w:shd w:val="clear" w:color="auto" w:fill="auto"/>
        <w:spacing w:after="30" w:line="322" w:lineRule="exact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изложенные в настоящем Положении, обязательны для исполнения всеми работниками образовательной организации.</w:t>
      </w:r>
    </w:p>
    <w:p w:rsidR="00CF4E8D" w:rsidRPr="000B2263" w:rsidRDefault="006108C0" w:rsidP="000B2263">
      <w:pPr>
        <w:pStyle w:val="Bodytext1"/>
        <w:shd w:val="clear" w:color="auto" w:fill="auto"/>
        <w:spacing w:after="30" w:line="322" w:lineRule="exact"/>
        <w:ind w:left="20" w:right="12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4.4</w:t>
      </w:r>
      <w:r w:rsidR="001B08FC">
        <w:rPr>
          <w:sz w:val="24"/>
          <w:szCs w:val="24"/>
        </w:rPr>
        <w:t xml:space="preserve"> </w:t>
      </w:r>
      <w:r w:rsidRPr="000B2263">
        <w:rPr>
          <w:sz w:val="24"/>
          <w:szCs w:val="24"/>
        </w:rPr>
        <w:t>. Работникам МБДОУ запрещается забирать своих детей на рабочее место до окончания смены.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30" w:lineRule="exact"/>
        <w:ind w:left="2640" w:firstLine="0"/>
        <w:jc w:val="both"/>
        <w:rPr>
          <w:sz w:val="24"/>
          <w:szCs w:val="24"/>
        </w:rPr>
      </w:pPr>
      <w:bookmarkStart w:id="17" w:name="bookmark20"/>
      <w:r w:rsidRPr="000B2263">
        <w:rPr>
          <w:sz w:val="24"/>
          <w:szCs w:val="24"/>
        </w:rPr>
        <w:t>5. Заключительные положения</w:t>
      </w:r>
      <w:bookmarkEnd w:id="17"/>
    </w:p>
    <w:p w:rsidR="00CF4E8D" w:rsidRPr="000B2263" w:rsidRDefault="006108C0" w:rsidP="000B2263">
      <w:pPr>
        <w:pStyle w:val="Bodytext1"/>
        <w:numPr>
          <w:ilvl w:val="0"/>
          <w:numId w:val="20"/>
        </w:numPr>
        <w:shd w:val="clear" w:color="auto" w:fill="auto"/>
        <w:tabs>
          <w:tab w:val="left" w:pos="438"/>
        </w:tabs>
        <w:spacing w:after="30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Настоящее положение вступает в действие с момента утверждения и издания приказа руководителя МБДОУ.</w:t>
      </w:r>
    </w:p>
    <w:p w:rsidR="006108C0" w:rsidRDefault="006108C0" w:rsidP="000B2263">
      <w:pPr>
        <w:pStyle w:val="Bodytext1"/>
        <w:numPr>
          <w:ilvl w:val="0"/>
          <w:numId w:val="20"/>
        </w:numPr>
        <w:shd w:val="clear" w:color="auto" w:fill="auto"/>
        <w:tabs>
          <w:tab w:val="left" w:pos="442"/>
        </w:tabs>
        <w:spacing w:after="30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Изменения и дополнения вносятся в Положение по мере необходимости и подлежат утверждению руководителем МБДОУ.</w:t>
      </w:r>
    </w:p>
    <w:p w:rsidR="00CE669D" w:rsidRPr="000B2263" w:rsidRDefault="00CE669D" w:rsidP="00CE669D">
      <w:pPr>
        <w:pStyle w:val="Bodytext1"/>
        <w:shd w:val="clear" w:color="auto" w:fill="auto"/>
        <w:tabs>
          <w:tab w:val="left" w:pos="442"/>
        </w:tabs>
        <w:spacing w:after="30"/>
        <w:ind w:left="20" w:right="3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1343025" y="742950"/>
            <wp:positionH relativeFrom="margin">
              <wp:align>right</wp:align>
            </wp:positionH>
            <wp:positionV relativeFrom="margin">
              <wp:align>bottom</wp:align>
            </wp:positionV>
            <wp:extent cx="6000750" cy="8448675"/>
            <wp:effectExtent l="19050" t="0" r="0" b="0"/>
            <wp:wrapSquare wrapText="bothSides"/>
            <wp:docPr id="2" name="Рисунок 1" descr="Вторая группа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669D" w:rsidRPr="000B2263" w:rsidSect="000B2263">
      <w:footerReference w:type="default" r:id="rId9"/>
      <w:type w:val="continuous"/>
      <w:pgSz w:w="11905" w:h="16837"/>
      <w:pgMar w:top="1135" w:right="804" w:bottom="540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A79" w:rsidRDefault="009D6A79" w:rsidP="001B08FC">
      <w:r>
        <w:separator/>
      </w:r>
    </w:p>
  </w:endnote>
  <w:endnote w:type="continuationSeparator" w:id="1">
    <w:p w:rsidR="009D6A79" w:rsidRDefault="009D6A79" w:rsidP="001B0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FC" w:rsidRPr="001B08FC" w:rsidRDefault="00615696">
    <w:pPr>
      <w:pStyle w:val="a6"/>
      <w:jc w:val="right"/>
      <w:rPr>
        <w:rFonts w:ascii="Times New Roman" w:hAnsi="Times New Roman" w:cs="Times New Roman"/>
        <w:sz w:val="20"/>
      </w:rPr>
    </w:pPr>
    <w:r w:rsidRPr="001B08FC">
      <w:rPr>
        <w:rFonts w:ascii="Times New Roman" w:hAnsi="Times New Roman" w:cs="Times New Roman"/>
        <w:sz w:val="20"/>
      </w:rPr>
      <w:fldChar w:fldCharType="begin"/>
    </w:r>
    <w:r w:rsidR="001B08FC" w:rsidRPr="001B08FC">
      <w:rPr>
        <w:rFonts w:ascii="Times New Roman" w:hAnsi="Times New Roman" w:cs="Times New Roman"/>
        <w:sz w:val="20"/>
      </w:rPr>
      <w:instrText xml:space="preserve"> PAGE   \* MERGEFORMAT </w:instrText>
    </w:r>
    <w:r w:rsidRPr="001B08FC">
      <w:rPr>
        <w:rFonts w:ascii="Times New Roman" w:hAnsi="Times New Roman" w:cs="Times New Roman"/>
        <w:sz w:val="20"/>
      </w:rPr>
      <w:fldChar w:fldCharType="separate"/>
    </w:r>
    <w:r w:rsidR="00CE669D">
      <w:rPr>
        <w:rFonts w:ascii="Times New Roman" w:hAnsi="Times New Roman" w:cs="Times New Roman"/>
        <w:noProof/>
        <w:sz w:val="20"/>
      </w:rPr>
      <w:t>16</w:t>
    </w:r>
    <w:r w:rsidRPr="001B08FC">
      <w:rPr>
        <w:rFonts w:ascii="Times New Roman" w:hAnsi="Times New Roman" w:cs="Times New Roman"/>
        <w:sz w:val="20"/>
      </w:rPr>
      <w:fldChar w:fldCharType="end"/>
    </w:r>
  </w:p>
  <w:p w:rsidR="001B08FC" w:rsidRDefault="001B08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A79" w:rsidRDefault="009D6A79" w:rsidP="001B08FC">
      <w:r>
        <w:separator/>
      </w:r>
    </w:p>
  </w:footnote>
  <w:footnote w:type="continuationSeparator" w:id="1">
    <w:p w:rsidR="009D6A79" w:rsidRDefault="009D6A79" w:rsidP="001B0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B2263"/>
    <w:rsid w:val="000B2263"/>
    <w:rsid w:val="001B08FC"/>
    <w:rsid w:val="0021647C"/>
    <w:rsid w:val="00262EFE"/>
    <w:rsid w:val="002A4C53"/>
    <w:rsid w:val="002E59B1"/>
    <w:rsid w:val="006108C0"/>
    <w:rsid w:val="00615696"/>
    <w:rsid w:val="009B5768"/>
    <w:rsid w:val="009D6A79"/>
    <w:rsid w:val="00B15819"/>
    <w:rsid w:val="00B34196"/>
    <w:rsid w:val="00CE669D"/>
    <w:rsid w:val="00C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8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F4E8D"/>
    <w:rPr>
      <w:color w:val="0066CC"/>
      <w:u w:val="single"/>
    </w:rPr>
  </w:style>
  <w:style w:type="character" w:customStyle="1" w:styleId="Bodytext">
    <w:name w:val="Body text_"/>
    <w:basedOn w:val="a0"/>
    <w:link w:val="Bodytext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0">
    <w:name w:val="Body text"/>
    <w:basedOn w:val="Bodytext"/>
    <w:uiPriority w:val="99"/>
    <w:rsid w:val="00CF4E8D"/>
    <w:rPr>
      <w:u w:val="single"/>
    </w:rPr>
  </w:style>
  <w:style w:type="character" w:customStyle="1" w:styleId="Bodytext4">
    <w:name w:val="Body text4"/>
    <w:basedOn w:val="Bodytext"/>
    <w:uiPriority w:val="99"/>
    <w:rsid w:val="00CF4E8D"/>
    <w:rPr>
      <w:u w:val="single"/>
    </w:rPr>
  </w:style>
  <w:style w:type="character" w:customStyle="1" w:styleId="Bodytext3">
    <w:name w:val="Body text3"/>
    <w:basedOn w:val="Bodytext"/>
    <w:uiPriority w:val="99"/>
    <w:rsid w:val="00CF4E8D"/>
    <w:rPr>
      <w:noProof/>
    </w:rPr>
  </w:style>
  <w:style w:type="character" w:customStyle="1" w:styleId="Bodytext2">
    <w:name w:val="Body text2"/>
    <w:basedOn w:val="Bodytext"/>
    <w:uiPriority w:val="99"/>
    <w:rsid w:val="00CF4E8D"/>
  </w:style>
  <w:style w:type="character" w:customStyle="1" w:styleId="BodytextItalic">
    <w:name w:val="Body text + Italic"/>
    <w:aliases w:val="Spacing -1 pt"/>
    <w:basedOn w:val="Bodytext"/>
    <w:uiPriority w:val="99"/>
    <w:rsid w:val="00CF4E8D"/>
    <w:rPr>
      <w:i/>
      <w:iCs/>
      <w:spacing w:val="-20"/>
      <w:u w:val="single"/>
    </w:rPr>
  </w:style>
  <w:style w:type="character" w:customStyle="1" w:styleId="BodytextSpacing-1pt">
    <w:name w:val="Body text + Spacing -1 pt"/>
    <w:basedOn w:val="Bodytext"/>
    <w:uiPriority w:val="99"/>
    <w:rsid w:val="00CF4E8D"/>
    <w:rPr>
      <w:spacing w:val="-20"/>
    </w:rPr>
  </w:style>
  <w:style w:type="character" w:customStyle="1" w:styleId="BodytextSpacing-1pt2">
    <w:name w:val="Body text + Spacing -1 pt2"/>
    <w:basedOn w:val="Bodytext"/>
    <w:uiPriority w:val="99"/>
    <w:rsid w:val="00CF4E8D"/>
    <w:rPr>
      <w:spacing w:val="-20"/>
      <w:u w:val="single"/>
    </w:rPr>
  </w:style>
  <w:style w:type="character" w:customStyle="1" w:styleId="BodytextSpacing-1pt1">
    <w:name w:val="Body text + Spacing -1 pt1"/>
    <w:basedOn w:val="Bodytext"/>
    <w:uiPriority w:val="99"/>
    <w:rsid w:val="00CF4E8D"/>
    <w:rPr>
      <w:spacing w:val="-20"/>
      <w:u w:val="single"/>
    </w:rPr>
  </w:style>
  <w:style w:type="character" w:customStyle="1" w:styleId="Heading1">
    <w:name w:val="Heading #1_"/>
    <w:basedOn w:val="a0"/>
    <w:link w:val="Heading1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0pt">
    <w:name w:val="Body text + 10 pt"/>
    <w:basedOn w:val="Bodytext"/>
    <w:uiPriority w:val="99"/>
    <w:rsid w:val="00CF4E8D"/>
    <w:rPr>
      <w:sz w:val="20"/>
      <w:szCs w:val="20"/>
    </w:rPr>
  </w:style>
  <w:style w:type="character" w:customStyle="1" w:styleId="Heading2">
    <w:name w:val="Heading #2_"/>
    <w:basedOn w:val="a0"/>
    <w:link w:val="Heading2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0">
    <w:name w:val="Body text (2)_"/>
    <w:basedOn w:val="a0"/>
    <w:link w:val="Bodytext2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Spacing2pt">
    <w:name w:val="Body text + Spacing 2 pt"/>
    <w:basedOn w:val="Bodytext"/>
    <w:uiPriority w:val="99"/>
    <w:rsid w:val="00CF4E8D"/>
    <w:rPr>
      <w:spacing w:val="40"/>
    </w:rPr>
  </w:style>
  <w:style w:type="character" w:customStyle="1" w:styleId="BodytextSpacing3pt">
    <w:name w:val="Body text + Spacing 3 pt"/>
    <w:basedOn w:val="Bodytext"/>
    <w:uiPriority w:val="99"/>
    <w:rsid w:val="00CF4E8D"/>
    <w:rPr>
      <w:spacing w:val="60"/>
    </w:rPr>
  </w:style>
  <w:style w:type="character" w:customStyle="1" w:styleId="BodytextSpacing5pt">
    <w:name w:val="Body text + Spacing 5 pt"/>
    <w:basedOn w:val="Bodytext"/>
    <w:uiPriority w:val="99"/>
    <w:rsid w:val="00CF4E8D"/>
    <w:rPr>
      <w:spacing w:val="100"/>
    </w:rPr>
  </w:style>
  <w:style w:type="character" w:customStyle="1" w:styleId="BodytextBold">
    <w:name w:val="Body text + Bold"/>
    <w:basedOn w:val="Bodytext"/>
    <w:uiPriority w:val="99"/>
    <w:rsid w:val="00CF4E8D"/>
    <w:rPr>
      <w:b/>
      <w:bCs/>
    </w:rPr>
  </w:style>
  <w:style w:type="character" w:customStyle="1" w:styleId="BodytextItalic2">
    <w:name w:val="Body text + Italic2"/>
    <w:basedOn w:val="Bodytext"/>
    <w:uiPriority w:val="99"/>
    <w:rsid w:val="00CF4E8D"/>
    <w:rPr>
      <w:i/>
      <w:iCs/>
    </w:rPr>
  </w:style>
  <w:style w:type="character" w:customStyle="1" w:styleId="BodytextItalic1">
    <w:name w:val="Body text + Italic1"/>
    <w:basedOn w:val="Bodytext"/>
    <w:uiPriority w:val="99"/>
    <w:rsid w:val="00CF4E8D"/>
    <w:rPr>
      <w:i/>
      <w:iCs/>
    </w:rPr>
  </w:style>
  <w:style w:type="paragraph" w:customStyle="1" w:styleId="Bodytext1">
    <w:name w:val="Body text1"/>
    <w:basedOn w:val="a"/>
    <w:link w:val="Bodytext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Heading10">
    <w:name w:val="Heading #1"/>
    <w:basedOn w:val="a"/>
    <w:link w:val="Heading1"/>
    <w:uiPriority w:val="99"/>
    <w:rsid w:val="00CF4E8D"/>
    <w:pPr>
      <w:shd w:val="clear" w:color="auto" w:fill="FFFFFF"/>
      <w:spacing w:before="1380" w:after="60" w:line="240" w:lineRule="atLeas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Heading20">
    <w:name w:val="Heading #2"/>
    <w:basedOn w:val="a"/>
    <w:link w:val="Heading2"/>
    <w:uiPriority w:val="99"/>
    <w:rsid w:val="00CF4E8D"/>
    <w:pPr>
      <w:shd w:val="clear" w:color="auto" w:fill="FFFFFF"/>
      <w:spacing w:before="300" w:after="300" w:line="240" w:lineRule="atLeast"/>
      <w:ind w:hanging="500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0B2263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0B2263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2263"/>
    <w:pPr>
      <w:widowControl w:val="0"/>
      <w:shd w:val="clear" w:color="auto" w:fill="FFFFFF"/>
      <w:spacing w:after="300" w:line="240" w:lineRule="atLeast"/>
      <w:jc w:val="center"/>
    </w:pPr>
    <w:rPr>
      <w:rFonts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rsid w:val="000B2263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header"/>
    <w:basedOn w:val="a"/>
    <w:link w:val="a5"/>
    <w:uiPriority w:val="99"/>
    <w:semiHidden/>
    <w:unhideWhenUsed/>
    <w:rsid w:val="001B08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8FC"/>
    <w:rPr>
      <w:rFonts w:cs="Arial Unicode MS"/>
      <w:color w:val="000000"/>
    </w:rPr>
  </w:style>
  <w:style w:type="paragraph" w:styleId="a6">
    <w:name w:val="footer"/>
    <w:basedOn w:val="a"/>
    <w:link w:val="a7"/>
    <w:uiPriority w:val="99"/>
    <w:unhideWhenUsed/>
    <w:rsid w:val="001B08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08FC"/>
    <w:rPr>
      <w:rFonts w:cs="Arial Unicode MS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E6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6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7407</Words>
  <Characters>42226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2017-07-04T09:51:00Z</dcterms:created>
  <dcterms:modified xsi:type="dcterms:W3CDTF">2017-07-09T16:20:00Z</dcterms:modified>
</cp:coreProperties>
</file>